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751—5.8</w:t>
      </w:r>
      <w:r>
        <w:rPr>
          <w:rFonts w:ascii="Times New Roman" w:hAnsi="Times New Roman"/>
          <w:b/>
          <w:i w:val="false"/>
          <w:color w:val="000000"/>
          <w:sz w:val="22"/>
        </w:rPr>
        <w:t xml:space="preserve">(8D)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commission. Bids and proposals which do not conform to the specifications stated may be rejected. The commission reserves the right to waive deficiencies in the bids or proposals if in the judgment of the commission the best interests of the commission would be served by the waiver.</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