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Blanket purchase agreements.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commission foresees a requirement for frequent purchases of off-the-shelf items, the commission may establish blanket purchase agreements. A blanket purchase agreement is a formally approved charge account that is designed to reduce paperwork and the number of checks issued. Blanket purchase agreements are subject to the competitive bidding requirements previously outlined where applicable.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