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Purchasing cooperative or consortium.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5.20(1)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Membership. The commission may join a purchasing cooperative or consortium composed of public or private entities, or both, for the purpose of reducing overall telecommunications business costs for the commission and its authorized users.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5.20(2)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joining a purchasing cooperative or consortium, the commission shall review membership obligations to ensure that the commission’s membership obligations are not inconsistent with the laws and rules governing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5.20(3)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Notwithstanding the provisions of subrules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5.20(1)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5.20(2)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commission may purchase goods and services through the cooperative or consortium without conducting a separate competitive bidding process so long as the cooperative or consortium uses or used a competitive bidding process or procedure.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51.5.20.pdf" Type="http://schemas.openxmlformats.org/officeDocument/2006/relationships/hyperlink" Id="rId4"/>
    <Relationship TargetMode="External" Target="https://www.legis.iowa.gov/docs/iac/rule/751.5.2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