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751—5.19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Review of proposed decision.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