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(17A,22,99G,123,421-454)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 or owner of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