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Tax information disclosure designation.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