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(17A,22,99G,123,421-454)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