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701—5.3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(17A,22,99G,123,421-454)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public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