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681—3.3</w:t>
      </w:r>
      <w:r>
        <w:rPr>
          <w:rFonts w:ascii="Times New Roman" w:hAnsi="Times New Roman"/>
          <w:b/>
          <w:i w:val="false"/>
          <w:color w:val="000000"/>
          <w:sz w:val="22"/>
        </w:rPr>
        <w:t xml:space="preserve">(8A)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“Active service”</w:t>
      </w:r>
      <w:r>
        <w:rPr>
          <w:rFonts w:ascii="Times New Roman" w:hAnsi="Times New Roman"/>
          <w:b w:val="false"/>
          <w:i w:val="false"/>
          <w:color w:val="000000"/>
          <w:sz w:val="22"/>
        </w:rPr>
        <w:t> </w:t>
      </w:r>
      <w:r>
        <w:rPr>
          <w:rFonts w:ascii="Times New Roman" w:hAnsi="Times New Roman"/>
          <w:b w:val="false"/>
          <w:i w:val="false"/>
          <w:color w:val="000000"/>
          <w:sz w:val="22"/>
        </w:rPr>
        <w:t>is a period of ongoing employment performing the duties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starting rate”</w:t>
      </w:r>
      <w:r>
        <w:rPr>
          <w:rFonts w:ascii="Times New Roman" w:hAnsi="Times New Roman"/>
          <w:b w:val="false"/>
          <w:i w:val="false"/>
          <w:color w:val="000000"/>
          <w:sz w:val="22"/>
        </w:rPr>
        <w:t> </w:t>
      </w:r>
      <w:r>
        <w:rPr>
          <w:rFonts w:ascii="Times New Roman" w:hAnsi="Times New Roman"/>
          <w:b w:val="false"/>
          <w:i w:val="false"/>
          <w:color w:val="000000"/>
          <w:sz w:val="22"/>
        </w:rPr>
        <w:t>is a rate within the pay grade that is greater than the minimum rate of the pay grade for a specific classification as provided for in the approved pay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pay”</w:t>
      </w:r>
      <w:r>
        <w:rPr>
          <w:rFonts w:ascii="Times New Roman" w:hAnsi="Times New Roman"/>
          <w:b w:val="false"/>
          <w:i w:val="false"/>
          <w:color w:val="000000"/>
          <w:sz w:val="22"/>
        </w:rPr>
        <w:t> </w:t>
      </w:r>
      <w:r>
        <w:rPr>
          <w:rFonts w:ascii="Times New Roman" w:hAnsi="Times New Roman"/>
          <w:b w:val="false"/>
          <w:i w:val="false"/>
          <w:color w:val="000000"/>
          <w:sz w:val="22"/>
        </w:rPr>
        <w:t>means the employee’s rate of pay exclusive of any supplemental pay, such as lead worker pay, pay for differentials, pay for special assignment, on-call pay, call back pay, or any other incentive premium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state board of regents.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“Certification”</w:t>
      </w:r>
      <w:r>
        <w:rPr>
          <w:rFonts w:ascii="Times New Roman" w:hAnsi="Times New Roman"/>
          <w:b w:val="false"/>
          <w:i w:val="false"/>
          <w:color w:val="000000"/>
          <w:sz w:val="22"/>
        </w:rPr>
        <w:t> </w:t>
      </w:r>
      <w:r>
        <w:rPr>
          <w:rFonts w:ascii="Times New Roman" w:hAnsi="Times New Roman"/>
          <w:b w:val="false"/>
          <w:i w:val="false"/>
          <w:color w:val="000000"/>
          <w:sz w:val="22"/>
        </w:rPr>
        <w:t>means the referral of qualified applicants from an eligibility register to a department for the purpose of making a selection in accordance with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w:t>
      </w:r>
      <w:r>
        <w:rPr>
          <w:rFonts w:ascii="Times New Roman" w:hAnsi="Times New Roman"/>
          <w:b w:val="false"/>
          <w:i w:val="false"/>
          <w:color w:val="000000"/>
          <w:sz w:val="22"/>
        </w:rPr>
        <w:t> </w:t>
      </w:r>
      <w:r>
        <w:rPr>
          <w:rFonts w:ascii="Times New Roman" w:hAnsi="Times New Roman"/>
          <w:b w:val="false"/>
          <w:i w:val="false"/>
          <w:color w:val="000000"/>
          <w:sz w:val="22"/>
        </w:rPr>
        <w:t>refers to one or more positions that have similar duties and responsibilities. These positions in the group can be given the same job title and require the same minimum qualifications as to education and experience. The same schedule of pay can be applied with equity to all positions in the classification under substantially the same employment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 appeal”</w:t>
      </w:r>
      <w:r>
        <w:rPr>
          <w:rFonts w:ascii="Times New Roman" w:hAnsi="Times New Roman"/>
          <w:b w:val="false"/>
          <w:i w:val="false"/>
          <w:color w:val="000000"/>
          <w:sz w:val="22"/>
        </w:rPr>
        <w:t> </w:t>
      </w:r>
      <w:r>
        <w:rPr>
          <w:rFonts w:ascii="Times New Roman" w:hAnsi="Times New Roman"/>
          <w:b w:val="false"/>
          <w:i w:val="false"/>
          <w:color w:val="000000"/>
          <w:sz w:val="22"/>
        </w:rPr>
        <w:t>is the act of contesting the classification or reclassification of a position as determined by the merit system director after a review of the duties and responsibilities of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“Classification review”</w:t>
      </w:r>
      <w:r>
        <w:rPr>
          <w:rFonts w:ascii="Times New Roman" w:hAnsi="Times New Roman"/>
          <w:b w:val="false"/>
          <w:i w:val="false"/>
          <w:color w:val="000000"/>
          <w:sz w:val="22"/>
        </w:rPr>
        <w:t> </w:t>
      </w:r>
      <w:r>
        <w:rPr>
          <w:rFonts w:ascii="Times New Roman" w:hAnsi="Times New Roman"/>
          <w:b w:val="false"/>
          <w:i w:val="false"/>
          <w:color w:val="000000"/>
          <w:sz w:val="22"/>
        </w:rPr>
        <w:t>is the process initiated by a permanent employee or department designee requesting review of the classification of the employee’s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“Classify”</w:t>
      </w:r>
      <w:r>
        <w:rPr>
          <w:rFonts w:ascii="Times New Roman" w:hAnsi="Times New Roman"/>
          <w:b w:val="false"/>
          <w:i w:val="false"/>
          <w:color w:val="000000"/>
          <w:sz w:val="22"/>
        </w:rPr>
        <w:t> </w:t>
      </w:r>
      <w:r>
        <w:rPr>
          <w:rFonts w:ascii="Times New Roman" w:hAnsi="Times New Roman"/>
          <w:b w:val="false"/>
          <w:i w:val="false"/>
          <w:color w:val="000000"/>
          <w:sz w:val="22"/>
        </w:rPr>
        <w:t>means to assign an appropriate classification based on the duties and responsibilities assigned to the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“Days”</w:t>
      </w:r>
      <w:r>
        <w:rPr>
          <w:rFonts w:ascii="Times New Roman" w:hAnsi="Times New Roman"/>
          <w:b w:val="false"/>
          <w:i w:val="false"/>
          <w:color w:val="000000"/>
          <w:sz w:val="22"/>
        </w:rPr>
        <w:t> </w:t>
      </w:r>
      <w:r>
        <w:rPr>
          <w:rFonts w:ascii="Times New Roman" w:hAnsi="Times New Roman"/>
          <w:b w:val="false"/>
          <w:i w:val="false"/>
          <w:color w:val="000000"/>
          <w:sz w:val="22"/>
        </w:rPr>
        <w:t>means calendar days unless designated otherwise.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“Demotion”</w:t>
      </w:r>
      <w:r>
        <w:rPr>
          <w:rFonts w:ascii="Times New Roman" w:hAnsi="Times New Roman"/>
          <w:b w:val="false"/>
          <w:i w:val="false"/>
          <w:color w:val="000000"/>
          <w:sz w:val="22"/>
        </w:rPr>
        <w:t> </w:t>
      </w:r>
      <w:r>
        <w:rPr>
          <w:rFonts w:ascii="Times New Roman" w:hAnsi="Times New Roman"/>
          <w:b w:val="false"/>
          <w:i w:val="false"/>
          <w:color w:val="000000"/>
          <w:sz w:val="22"/>
        </w:rPr>
        <w:t>means a change of an employee from a position in one classification to a position in another classification having a lower pay grade. Demotion may be voluntary, involuntary, or result from a reclassification of a 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“employing department”</w:t>
      </w:r>
      <w:r>
        <w:rPr>
          <w:rFonts w:ascii="Times New Roman" w:hAnsi="Times New Roman"/>
          <w:b w:val="false"/>
          <w:i w:val="false"/>
          <w:color w:val="000000"/>
          <w:sz w:val="22"/>
        </w:rPr>
        <w:t> </w:t>
      </w:r>
      <w:r>
        <w:rPr>
          <w:rFonts w:ascii="Times New Roman" w:hAnsi="Times New Roman"/>
          <w:b w:val="false"/>
          <w:i w:val="false"/>
          <w:color w:val="000000"/>
          <w:sz w:val="22"/>
        </w:rPr>
        <w:t>is a unit or division within a regents institution defined locally by each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“Designee”</w:t>
      </w:r>
      <w:r>
        <w:rPr>
          <w:rFonts w:ascii="Times New Roman" w:hAnsi="Times New Roman"/>
          <w:b w:val="false"/>
          <w:i w:val="false"/>
          <w:color w:val="000000"/>
          <w:sz w:val="22"/>
        </w:rPr>
        <w:t> </w:t>
      </w:r>
      <w:r>
        <w:rPr>
          <w:rFonts w:ascii="Times New Roman" w:hAnsi="Times New Roman"/>
          <w:b w:val="false"/>
          <w:i w:val="false"/>
          <w:color w:val="000000"/>
          <w:sz w:val="22"/>
        </w:rPr>
        <w:t>is an individual who has been selected to act on behalf of a designated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“Grievance”</w:t>
      </w:r>
      <w:r>
        <w:rPr>
          <w:rFonts w:ascii="Times New Roman" w:hAnsi="Times New Roman"/>
          <w:b w:val="false"/>
          <w:i w:val="false"/>
          <w:color w:val="000000"/>
          <w:sz w:val="22"/>
        </w:rPr>
        <w:t> </w:t>
      </w:r>
      <w:r>
        <w:rPr>
          <w:rFonts w:ascii="Times New Roman" w:hAnsi="Times New Roman"/>
          <w:b w:val="false"/>
          <w:i w:val="false"/>
          <w:color w:val="000000"/>
          <w:sz w:val="22"/>
        </w:rPr>
        <w:t>is a dispute or complaint concerning the interpretation or application of merit system or institutional rules governing terms of employment and working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“Lateral transfer”</w:t>
      </w:r>
      <w:r>
        <w:rPr>
          <w:rFonts w:ascii="Times New Roman" w:hAnsi="Times New Roman"/>
          <w:b w:val="false"/>
          <w:i w:val="false"/>
          <w:color w:val="000000"/>
          <w:sz w:val="22"/>
        </w:rPr>
        <w:t> </w:t>
      </w:r>
      <w:r>
        <w:rPr>
          <w:rFonts w:ascii="Times New Roman" w:hAnsi="Times New Roman"/>
          <w:b w:val="false"/>
          <w:i w:val="false"/>
          <w:color w:val="000000"/>
          <w:sz w:val="22"/>
        </w:rPr>
        <w:t>means a change from a position in one classification to a different position in the same classification or to another classification in the same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“Maximum rate”</w:t>
      </w:r>
      <w:r>
        <w:rPr>
          <w:rFonts w:ascii="Times New Roman" w:hAnsi="Times New Roman"/>
          <w:b w:val="false"/>
          <w:i w:val="false"/>
          <w:color w:val="000000"/>
          <w:sz w:val="22"/>
        </w:rPr>
        <w:t> </w:t>
      </w:r>
      <w:r>
        <w:rPr>
          <w:rFonts w:ascii="Times New Roman" w:hAnsi="Times New Roman"/>
          <w:b w:val="false"/>
          <w:i w:val="false"/>
          <w:color w:val="000000"/>
          <w:sz w:val="22"/>
        </w:rPr>
        <w:t>is the final value of the pay grade to which a classification is assigned. A “red-circled” rate is above the maximum.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“Merit increase”</w:t>
      </w:r>
      <w:r>
        <w:rPr>
          <w:rFonts w:ascii="Times New Roman" w:hAnsi="Times New Roman"/>
          <w:b w:val="false"/>
          <w:i w:val="false"/>
          <w:color w:val="000000"/>
          <w:sz w:val="22"/>
        </w:rPr>
        <w:t> </w:t>
      </w:r>
      <w:r>
        <w:rPr>
          <w:rFonts w:ascii="Times New Roman" w:hAnsi="Times New Roman"/>
          <w:b w:val="false"/>
          <w:i w:val="false"/>
          <w:color w:val="000000"/>
          <w:sz w:val="22"/>
        </w:rPr>
        <w:t>is the increment within the pay grade, as established by the board, by which an employee’s pay will be raised at specified times during employment, subject to a satisfactory level of performance.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“Merit system director”</w:t>
      </w:r>
      <w:r>
        <w:rPr>
          <w:rFonts w:ascii="Times New Roman" w:hAnsi="Times New Roman"/>
          <w:b w:val="false"/>
          <w:i w:val="false"/>
          <w:color w:val="000000"/>
          <w:sz w:val="22"/>
        </w:rPr>
        <w:t> </w:t>
      </w:r>
      <w:r>
        <w:rPr>
          <w:rFonts w:ascii="Times New Roman" w:hAnsi="Times New Roman"/>
          <w:b w:val="false"/>
          <w:i w:val="false"/>
          <w:color w:val="000000"/>
          <w:sz w:val="22"/>
        </w:rPr>
        <w:t>is the person appointed by the executive director of the board to administer the merit system rules on behalf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“Minimum rate”</w:t>
      </w:r>
      <w:r>
        <w:rPr>
          <w:rFonts w:ascii="Times New Roman" w:hAnsi="Times New Roman"/>
          <w:b w:val="false"/>
          <w:i w:val="false"/>
          <w:color w:val="000000"/>
          <w:sz w:val="22"/>
        </w:rPr>
        <w:t> </w:t>
      </w:r>
      <w:r>
        <w:rPr>
          <w:rFonts w:ascii="Times New Roman" w:hAnsi="Times New Roman"/>
          <w:b w:val="false"/>
          <w:i w:val="false"/>
          <w:color w:val="000000"/>
          <w:sz w:val="22"/>
        </w:rPr>
        <w:t>is the minimum value of the pay grade to which a classification is assigned. It is less than an “advanced starting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“Pay grade”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“grade”</w:t>
      </w:r>
      <w:r>
        <w:rPr>
          <w:rFonts w:ascii="Times New Roman" w:hAnsi="Times New Roman"/>
          <w:b w:val="false"/>
          <w:i w:val="false"/>
          <w:color w:val="000000"/>
          <w:sz w:val="22"/>
        </w:rPr>
        <w:t> </w:t>
      </w:r>
      <w:r>
        <w:rPr>
          <w:rFonts w:ascii="Times New Roman" w:hAnsi="Times New Roman"/>
          <w:b w:val="false"/>
          <w:i w:val="false"/>
          <w:color w:val="000000"/>
          <w:sz w:val="22"/>
        </w:rPr>
        <w:t>is the numerical designation on the pay schedule to which individual classifications are assigned.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“Permanent employee”</w:t>
      </w:r>
      <w:r>
        <w:rPr>
          <w:rFonts w:ascii="Times New Roman" w:hAnsi="Times New Roman"/>
          <w:b w:val="false"/>
          <w:i w:val="false"/>
          <w:color w:val="000000"/>
          <w:sz w:val="22"/>
        </w:rPr>
        <w:t> </w:t>
      </w:r>
      <w:r>
        <w:rPr>
          <w:rFonts w:ascii="Times New Roman" w:hAnsi="Times New Roman"/>
          <w:b w:val="false"/>
          <w:i w:val="false"/>
          <w:color w:val="000000"/>
          <w:sz w:val="22"/>
        </w:rPr>
        <w:t>is an employee who has completed the initial probationary period and thereby acquired permanent status in accordance with the rules of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“Position”</w:t>
      </w:r>
      <w:r>
        <w:rPr>
          <w:rFonts w:ascii="Times New Roman" w:hAnsi="Times New Roman"/>
          <w:b w:val="false"/>
          <w:i w:val="false"/>
          <w:color w:val="000000"/>
          <w:sz w:val="22"/>
        </w:rPr>
        <w:t> </w:t>
      </w:r>
      <w:r>
        <w:rPr>
          <w:rFonts w:ascii="Times New Roman" w:hAnsi="Times New Roman"/>
          <w:b w:val="false"/>
          <w:i w:val="false"/>
          <w:color w:val="000000"/>
          <w:sz w:val="22"/>
        </w:rPr>
        <w:t>means a group of specific duties, tasks and responsibilities assigned to be performed by one employee. A position may be 12 months or less, full-time or part-time, temporary or permanent, or occupied or vacant.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“Premium pay”</w:t>
      </w:r>
      <w:r>
        <w:rPr>
          <w:rFonts w:ascii="Times New Roman" w:hAnsi="Times New Roman"/>
          <w:b w:val="false"/>
          <w:i w:val="false"/>
          <w:color w:val="000000"/>
          <w:sz w:val="22"/>
        </w:rPr>
        <w:t> </w:t>
      </w:r>
      <w:r>
        <w:rPr>
          <w:rFonts w:ascii="Times New Roman" w:hAnsi="Times New Roman"/>
          <w:b w:val="false"/>
          <w:i w:val="false"/>
          <w:color w:val="000000"/>
          <w:sz w:val="22"/>
        </w:rPr>
        <w:t>means a sum of money paid for specific work in addition to the salary or hourly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“Probationary period”</w:t>
      </w:r>
      <w:r>
        <w:rPr>
          <w:rFonts w:ascii="Times New Roman" w:hAnsi="Times New Roman"/>
          <w:b w:val="false"/>
          <w:i w:val="false"/>
          <w:color w:val="000000"/>
          <w:sz w:val="22"/>
        </w:rPr>
        <w:t> </w:t>
      </w:r>
      <w:r>
        <w:rPr>
          <w:rFonts w:ascii="Times New Roman" w:hAnsi="Times New Roman"/>
          <w:b w:val="false"/>
          <w:i w:val="false"/>
          <w:color w:val="000000"/>
          <w:sz w:val="22"/>
        </w:rPr>
        <w:t xml:space="preserve">is a six-month period to determine an employee’s fitness for the position. A probationary period is required for an original appointment or reemployment to a classification not previously held, a promotion, a voluntary demotion out of series or a lateral transfer out of classification. Employees hired on term appointments, as described in rule </w:t>
      </w:r>
      <w:hyperlink r:id="rId4">
        <w:r>
          <w:rPr>
            <w:rStyle w:val="Hyperlink"/>
            <w:rFonts w:ascii="Times New Roman" w:hAnsi="Times New Roman"/>
            <w:b w:val="false"/>
            <w:i w:val="false"/>
            <w:color w:val="000000"/>
            <w:sz w:val="22"/>
          </w:rPr>
          <w:t>681—3.16</w:t>
        </w:r>
      </w:hyperlink>
      <w:r>
        <w:rPr>
          <w:rFonts w:ascii="Times New Roman" w:hAnsi="Times New Roman"/>
          <w:b w:val="false"/>
          <w:i w:val="false"/>
          <w:color w:val="000000"/>
          <w:sz w:val="22"/>
        </w:rPr>
        <w:t>(8A), are also subject to a probationary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“Promotion”</w:t>
      </w:r>
      <w:r>
        <w:rPr>
          <w:rFonts w:ascii="Times New Roman" w:hAnsi="Times New Roman"/>
          <w:b w:val="false"/>
          <w:i w:val="false"/>
          <w:color w:val="000000"/>
          <w:sz w:val="22"/>
        </w:rPr>
        <w:t> </w:t>
      </w:r>
      <w:r>
        <w:rPr>
          <w:rFonts w:ascii="Times New Roman" w:hAnsi="Times New Roman"/>
          <w:b w:val="false"/>
          <w:i w:val="false"/>
          <w:color w:val="000000"/>
          <w:sz w:val="22"/>
        </w:rPr>
        <w:t>means a change in status of a permanent classified employee from a position in a classification to another position in a classification having a higher pay grade.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“Recall”</w:t>
      </w:r>
      <w:r>
        <w:rPr>
          <w:rFonts w:ascii="Times New Roman" w:hAnsi="Times New Roman"/>
          <w:b w:val="false"/>
          <w:i w:val="false"/>
          <w:color w:val="000000"/>
          <w:sz w:val="22"/>
        </w:rPr>
        <w:t> </w:t>
      </w:r>
      <w:r>
        <w:rPr>
          <w:rFonts w:ascii="Times New Roman" w:hAnsi="Times New Roman"/>
          <w:b w:val="false"/>
          <w:i w:val="false"/>
          <w:color w:val="000000"/>
          <w:sz w:val="22"/>
        </w:rPr>
        <w:t>is the reappointment of an employee who was terminated as a result of (1) layoff or voluntary demotion in lieu of layoff, or (2) medically related disability leave and exhaustion of vacation and medically related disability leave credits, or (3) failure to pass a subsequent probationary period on a promotion, lateral transfer out of classification, or demotion out of series. “Reemployment” may be used in place of “recall.”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“Reclassify”</w:t>
      </w:r>
      <w:r>
        <w:rPr>
          <w:rFonts w:ascii="Times New Roman" w:hAnsi="Times New Roman"/>
          <w:b w:val="false"/>
          <w:i w:val="false"/>
          <w:color w:val="000000"/>
          <w:sz w:val="22"/>
        </w:rPr>
        <w:t> </w:t>
      </w:r>
      <w:r>
        <w:rPr>
          <w:rFonts w:ascii="Times New Roman" w:hAnsi="Times New Roman"/>
          <w:b w:val="false"/>
          <w:i w:val="false"/>
          <w:color w:val="000000"/>
          <w:sz w:val="22"/>
        </w:rPr>
        <w:t>means to make a change in the classification of a position to a higher, lower, or same pay grade based on an assessment of the tasks, duties, and responsibilities of the position or because of an amendment to the assigned pay grade in the classification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“Reduction in force”</w:t>
      </w:r>
      <w:r>
        <w:rPr>
          <w:rFonts w:ascii="Times New Roman" w:hAnsi="Times New Roman"/>
          <w:b w:val="false"/>
          <w:i w:val="false"/>
          <w:color w:val="000000"/>
          <w:sz w:val="22"/>
        </w:rPr>
        <w:t> </w:t>
      </w:r>
      <w:r>
        <w:rPr>
          <w:rFonts w:ascii="Times New Roman" w:hAnsi="Times New Roman"/>
          <w:b w:val="false"/>
          <w:i w:val="false"/>
          <w:color w:val="000000"/>
          <w:sz w:val="22"/>
        </w:rPr>
        <w:t>is a permanent layoff or an involuntary reduction in time resulting from a shortage of funds or work, a material change in duties, or an organization or abolishment of one or more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“Reinstatement”</w:t>
      </w:r>
      <w:r>
        <w:rPr>
          <w:rFonts w:ascii="Times New Roman" w:hAnsi="Times New Roman"/>
          <w:b w:val="false"/>
          <w:i w:val="false"/>
          <w:color w:val="000000"/>
          <w:sz w:val="22"/>
        </w:rPr>
        <w:t> </w:t>
      </w:r>
      <w:r>
        <w:rPr>
          <w:rFonts w:ascii="Times New Roman" w:hAnsi="Times New Roman"/>
          <w:b w:val="false"/>
          <w:i w:val="false"/>
          <w:color w:val="000000"/>
          <w:sz w:val="22"/>
        </w:rPr>
        <w:t>refers to the appointment of merit staff who previously exited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director”</w:t>
      </w:r>
      <w:r>
        <w:rPr>
          <w:rFonts w:ascii="Times New Roman" w:hAnsi="Times New Roman"/>
          <w:b w:val="false"/>
          <w:i w:val="false"/>
          <w:color w:val="000000"/>
          <w:sz w:val="22"/>
        </w:rPr>
        <w:t> </w:t>
      </w:r>
      <w:r>
        <w:rPr>
          <w:rFonts w:ascii="Times New Roman" w:hAnsi="Times New Roman"/>
          <w:b w:val="false"/>
          <w:i w:val="false"/>
          <w:color w:val="000000"/>
          <w:sz w:val="22"/>
        </w:rPr>
        <w:t>is the person appointed by the chief executive of each regents institution to administer the merit system rules at that institution. The resident director may appoint designees authorized to administer the merit system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w:t>
      </w:r>
      <w:r>
        <w:rPr>
          <w:rFonts w:ascii="Times New Roman" w:hAnsi="Times New Roman"/>
          <w:b w:val="false"/>
          <w:i w:val="false"/>
          <w:color w:val="000000"/>
          <w:sz w:val="22"/>
        </w:rPr>
        <w:t> </w:t>
      </w:r>
      <w:r>
        <w:rPr>
          <w:rFonts w:ascii="Times New Roman" w:hAnsi="Times New Roman"/>
          <w:b w:val="false"/>
          <w:i w:val="false"/>
          <w:color w:val="000000"/>
          <w:sz w:val="22"/>
        </w:rPr>
        <w:t>is an enforced leave of absence with or without pay for purposes of conducting an investigation or as a disciplinary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“Trainee”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“apprentice”</w:t>
      </w:r>
      <w:r>
        <w:rPr>
          <w:rFonts w:ascii="Times New Roman" w:hAnsi="Times New Roman"/>
          <w:b w:val="false"/>
          <w:i w:val="false"/>
          <w:color w:val="000000"/>
          <w:sz w:val="22"/>
        </w:rPr>
        <w:t> </w:t>
      </w:r>
      <w:r>
        <w:rPr>
          <w:rFonts w:ascii="Times New Roman" w:hAnsi="Times New Roman"/>
          <w:b w:val="false"/>
          <w:i w:val="false"/>
          <w:color w:val="000000"/>
          <w:sz w:val="22"/>
        </w:rPr>
        <w:t>is an employee participating in a specified training program during a fixed period of time in order to meet the minimum qualifications required for a classification.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0418D</w:t>
      </w:r>
      <w:r>
        <w:rPr>
          <w:rFonts w:ascii="Times New Roman" w:hAnsi="Times New Roman"/>
          <w:b w:val="false"/>
          <w:i w:val="false"/>
          <w:color w:val="000000"/>
          <w:sz w:val="16"/>
        </w:rPr>
        <w:t>, IAB 7/8/26, effective 8/12/26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681.3.1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