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(22,80F)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of official photographs of or personal information about employees.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