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661—80.11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Records retention manual.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