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661—600.5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(80)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Administrative procedures.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