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(17A,80)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Authorization to reimburse.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is authorized to expend up to $150 per item, or any other amount authorized by a collective bargaining agreement to which an individual employee is subject, as reimbursement for replacement or repair of personal items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80.18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following requirements apply for filing such claims with the department: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employee making a claim for reimbursement will provide the employee’s immediate supervisor with a detailed written account of the circumstances under which the loss occurred; a description of the nature and ownership of the item destroyed or damaged; and any available information, including the names and other identifiers of any witness, that can be used to verify the loss.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employee filing a claim for reimbursement pursuant to this rule will also provide the employee’s immediate supervisor with vendors’ estimates of replacement costs and with estimates of repair costs of damaged items.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Reimbursement shall be based on a determination of the most economical and adequate compensation for the loss, taking into account the extent of the damage, the feasibility of repair and the cost of replacement.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80.18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0413D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8/12/26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0.18.pdf" Type="http://schemas.openxmlformats.org/officeDocument/2006/relationships/hyperlink" Id="rId4"/>
    <Relationship TargetMode="External" Target="https://www.legis.iowa.gov/docs/ico/chapter/80.18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