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661—401.302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Discovery.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