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661—401.212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Effect of a declaratory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