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661—401.209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Refusal to issue order.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