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661—401.113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(17A,97A)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Waivers of rules.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