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661—401.112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(17A,97A)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Petitions for rule making.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