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661—401.111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(17A,97A)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rule-making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