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661—401.103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rule-making docket.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