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groups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describes groups of records maintained by the agency other than record systems as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621—12.1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(17A,20,22). The records listed may contain information about individuals. Unless otherwise designated, the authority for this agency to maintain the record is provided by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statutes governing the subject matter of the record, and the enabling statutes of the agency, where applicable. All records are stored electronically unless otherwise noted.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Citizen inquiry and response files. Individuals and representatives write or email this agency on a variety of legal issues with regard to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agency does not generally provide legal advice to individuals but may provide general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Internal agency records. These records include agendas, minutes and materials presented during meetings.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Administrative records. These records include documents concerning budgets, property inventory, purchasing, yearly reports, office policies for employees, time sheets, and printing and supply requisitions.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Rule-making records. Official documents executed during the promulgation of agency rules and public comments are available for public inspection.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4457C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5/22/19, effective 6/26/19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7011C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21.12.1.pdf" Type="http://schemas.openxmlformats.org/officeDocument/2006/relationships/hyperlink" Id="rId4"/>
    <Relationship TargetMode="External" Target="https://www.legis.iowa.gov/docs/ico/chapter/20.pdf" Type="http://schemas.openxmlformats.org/officeDocument/2006/relationships/hyperlink" Id="rId5"/>
    <Relationship TargetMode="External" Target="https://www.legis.iowa.gov/docs/ico/chapter/2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