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61—2.2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Statement of policy.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