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61—2.1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attorney general, or a person lawfully delegated authority by the attorney general to act for the agency in implementing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