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547—9.10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Routine use.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