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(333A)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adoption, amendment or repeal of a rule.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