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521—1.1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Recommendation for fiscal year 1999-2000.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livestock health advisory council recommends that this appropriation for fiscal year 1999-2000 be applied in the following manner.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518"/>
        <w:gridCol w:w="7162"/>
        <w:gridCol w:w="1920"/>
      </w:tblGrid>
      <w:tr>
        <w:trPr>
          <w:trHeight w:val="180" w:hRule="atLeast"/>
        </w:trPr>
        <w:tc>
          <w:tcPr>
            <w:tcW w:w="0" w:type="auto"/>
            <w:gridSpan w:val="3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  <w:u w:val="single"/>
              </w:rPr>
              <w:t>ILHAC Projects Approved for 1999-2000</w:t>
            </w:r>
          </w:p>
        </w:tc>
      </w:tr>
      <w:tr>
        <w:trPr>
          <w:trHeight w:val="345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The role of immediate hypersensitivity in Haemophilus somnus-induced bovine respiratory disease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$20,000</w:t>
            </w:r>
          </w:p>
        </w:tc>
      </w:tr>
      <w:tr>
        <w:trPr>
          <w:trHeight w:val="180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2.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Investigation into the prevalence of H3N2 swine influenza virus infections in U.S. swine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$20,000</w:t>
            </w:r>
          </w:p>
        </w:tc>
      </w:tr>
      <w:tr>
        <w:trPr>
          <w:trHeight w:val="180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3.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Specific effect of PrP scrapie on types of brain cells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$15,000</w:t>
            </w:r>
          </w:p>
        </w:tc>
      </w:tr>
      <w:tr>
        <w:trPr>
          <w:trHeight w:val="180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4.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Gene discovery in veterinary mycoplasmal pathogens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$20,000</w:t>
            </w:r>
          </w:p>
        </w:tc>
      </w:tr>
      <w:tr>
        <w:trPr>
          <w:trHeight w:val="345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5.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Antigenic characterization of PRRS virus isolates associated with acute PRRS and vaccination failure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$20,000</w:t>
            </w:r>
          </w:p>
        </w:tc>
      </w:tr>
      <w:tr>
        <w:trPr>
          <w:trHeight w:val="345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6.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Prevention and control of turkey rhinotracheitis (TRT): development of an inactivated vaccine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$18,000</w:t>
            </w:r>
          </w:p>
        </w:tc>
      </w:tr>
      <w:tr>
        <w:trPr>
          <w:trHeight w:val="180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7.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Efficacy of a vaccine in control of Johne’s disease in cattle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$17,940</w:t>
            </w:r>
          </w:p>
        </w:tc>
      </w:tr>
      <w:tr>
        <w:trPr>
          <w:trHeight w:val="180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8.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Potential effects of epizootic hemorrhagic disease on Iowa cattle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$12,500</w:t>
            </w:r>
          </w:p>
        </w:tc>
      </w:tr>
      <w:tr>
        <w:trPr>
          <w:trHeight w:val="345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9.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Treatment and prevention of cryptosporidiosis of calves: screening of potential anti-cryptosporidial compounds in mice and calves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$20,000</w:t>
            </w:r>
          </w:p>
        </w:tc>
      </w:tr>
      <w:tr>
        <w:trPr>
          <w:trHeight w:val="345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10.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Development of immunoprophylaxis for the prevention and control of bovine papillomatous digital dermatitis (hairy heel wart)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$19,500</w:t>
            </w:r>
          </w:p>
        </w:tc>
      </w:tr>
      <w:tr>
        <w:trPr>
          <w:trHeight w:val="180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11.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Are granulocyte adapted Salmonella vaccines host species specific?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$15,920</w:t>
            </w:r>
          </w:p>
        </w:tc>
      </w:tr>
      <w:tr>
        <w:trPr>
          <w:trHeight w:val="345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12.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Impact of sulfate, dissolved solids, iron, and other drinking water quality parameters to on-farm performance and health of dairy cattle in Iowa: implications for dairy industry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$10,000</w:t>
            </w:r>
          </w:p>
        </w:tc>
      </w:tr>
      <w:tr>
        <w:trPr>
          <w:trHeight w:val="345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13.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Assessing the role of porcine circovirus I postweaning multisystemic wasting syndrome (PMWS) using a case-control study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$18,000</w:t>
            </w:r>
          </w:p>
        </w:tc>
      </w:tr>
      <w:tr>
        <w:trPr>
          <w:trHeight w:val="345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14.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Bacteriological and serological survey of commercial chicken laying hens flocks for Ornithobacterium rhinotracheale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$7,000</w:t>
            </w:r>
          </w:p>
        </w:tc>
      </w:tr>
      <w:tr>
        <w:trPr>
          <w:trHeight w:val="345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15.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Mycoplasma hyopneumoniae: comparison of immunological responses to vaccination and/or challenge in pigs with or without maternal antibodies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$18,000</w:t>
            </w:r>
          </w:p>
        </w:tc>
      </w:tr>
      <w:tr>
        <w:trPr>
          <w:trHeight w:val="180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16.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Transformation of Mycoplasma bovis as an aid in identification of virulence factors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$15,000</w:t>
            </w:r>
          </w:p>
        </w:tc>
      </w:tr>
      <w:tr>
        <w:trPr>
          <w:trHeight w:val="180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  <w:u w:val="single"/>
              </w:rPr>
              <w:t>Contingency Funds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  <w:u w:val="single"/>
              </w:rPr>
              <w:t>$10,713</w:t>
            </w:r>
          </w:p>
        </w:tc>
      </w:tr>
      <w:tr>
        <w:trPr>
          <w:trHeight w:val="180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  <w:u w:val="single"/>
              </w:rPr>
              <w:t>Total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$277,573</w:t>
            </w:r>
          </w:p>
        </w:tc>
      </w:tr>
    </w:tbl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