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497—7.5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treatment of a government record as a confidential record and its withholding from examination by the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