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497—7.3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Requests for access to board records.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