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497—7.12</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This rule describes the nature and extent of personally identifiable information which is collected, maintained and retrieved by the agency by personal identifier in record systems as defined in this rule. For each record system,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the legal authority for the collection of that information and the means of storage of that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 files. These records are the complaints filed with the board alleging a violation of Iowa Code chapter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or 22. The complaint will include a description of the facts on which the complaint is based and the name of the person filing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Records of telephone inquiries. Records of the telephone inquiries may be kept for statistical reasons or to inform the board of the nature and volume of informal, verbal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and tax withholding information concerning the employer-employee relationship. Some of this information is confidential under Iowa Code section </w:t>
      </w:r>
      <w:hyperlink r:id="rId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pdf" Type="http://schemas.openxmlformats.org/officeDocument/2006/relationships/hyperlink" Id="rId4"/>
    <Relationship TargetMode="External" Target="https://www.legis.iowa.gov/docs/ico/chapter/22.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