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applies to contested case proceedings conducted by the agency, including vendor appeals. However, this chapter does not apply to the extent that a claim being addressed by the agency is governed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if the competitive solicitation will be paid for with investment management expenses charged to the investment income of the retirement fund as set forth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97B.7(3)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“d.”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7B.pdf" Type="http://schemas.openxmlformats.org/officeDocument/2006/relationships/hyperlink" Id="rId4"/>
    <Relationship TargetMode="External" Target="https://www.legis.iowa.gov/docs/ico/chapter/97B.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