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(17A,99D,99F)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Granting of a 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