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491—1.4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(17A,22,99D,99F)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Open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