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489—1.6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Children eligible for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be eligible for review, the child shall have received services from the department during the period under review.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3.pdf" Type="http://schemas.openxmlformats.org/officeDocument/2006/relationships/hyperlink" Id="rId4"/>
    <Relationship TargetMode="External" Target="https://www.legis.iowa.gov/docs/ico/chapter/237.18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