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489—1.4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(237)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Foster care registry.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Placement.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board shall establish a registry of the placements of all children receiving foster care as set forth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subrule is intended to implement Iowa Code sections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237.17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Confidentiality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state board, court appointed special advocates and coaches, and child advocacy employees shall adhere to the confidentiality requirements established in Iowa Code section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subrule is intended to implement Iowa Code sections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237.21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0344D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6/10/26, effective 8/1/26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37.17.pdf" Type="http://schemas.openxmlformats.org/officeDocument/2006/relationships/hyperlink" Id="rId4"/>
    <Relationship TargetMode="External" Target="https://www.legis.iowa.gov/docs/ico/chapter/17A.3.pdf" Type="http://schemas.openxmlformats.org/officeDocument/2006/relationships/hyperlink" Id="rId5"/>
    <Relationship TargetMode="External" Target="https://www.legis.iowa.gov/docs/ico/chapter/237.17.pdf" Type="http://schemas.openxmlformats.org/officeDocument/2006/relationships/hyperlink" Id="rId6"/>
    <Relationship TargetMode="External" Target="https://www.legis.iowa.gov/docs/ico/chapter/237.21.pdf" Type="http://schemas.openxmlformats.org/officeDocument/2006/relationships/hyperlink" Id="rId7"/>
    <Relationship TargetMode="External" Target="https://www.legis.iowa.gov/docs/ico/chapter/17A.3.pdf" Type="http://schemas.openxmlformats.org/officeDocument/2006/relationships/hyperlink" Id="rId8"/>
    <Relationship TargetMode="External" Target="https://www.legis.iowa.gov/docs/ico/chapter/237.21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