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489—1.2</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and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is created within the department. Membership and terms of appointment are detailed in Iowa Code section </w:t>
      </w:r>
      <w:hyperlink r:id="rId4">
        <w:r>
          <w:rPr>
            <w:rStyle w:val="Hyperlink"/>
            <w:rFonts w:ascii="Times New Roman" w:hAnsi="Times New Roman"/>
            <w:b w:val="false"/>
            <w:i w:val="false"/>
            <w:color w:val="000000"/>
            <w:sz w:val="22"/>
          </w:rPr>
          <w:t>237.16(1)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meet as necessary, as set forth in Iowa Code section </w:t>
      </w:r>
      <w:hyperlink r:id="rId5">
        <w:r>
          <w:rPr>
            <w:rStyle w:val="Hyperlink"/>
            <w:rFonts w:ascii="Times New Roman" w:hAnsi="Times New Roman"/>
            <w:b w:val="false"/>
            <w:i w:val="false"/>
            <w:color w:val="000000"/>
            <w:sz w:val="22"/>
          </w:rPr>
          <w:t>237.16(2)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a majority of the members. When a quorum is present, a position is carried by an affirmative vote of a majority of the members present.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state board meetings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each meeting shall be given pursuant to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chairperson of the state board determines that a special or electronic meeting is required, the meeting shall be held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6.pdf" Type="http://schemas.openxmlformats.org/officeDocument/2006/relationships/hyperlink" Id="rId4"/>
    <Relationship TargetMode="External" Target="https://www.legis.iowa.gov/docs/ico/chapter/237.16.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co/chapter/21.8.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37.16.pdf" Type="http://schemas.openxmlformats.org/officeDocument/2006/relationships/hyperlink" Id="rId10"/>
    <Relationship TargetMode="External" Target="https://www.legis.iowa.gov/docs/ico/chapter/237.1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