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court appointed special advocates, volunteers, and staff shall complete pre-service and continuing education requirements as defined in the National CASA Association for Children Standards as amended to August 1, 2026.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3.pdf" Type="http://schemas.openxmlformats.org/officeDocument/2006/relationships/hyperlink" Id="rId4"/>
    <Relationship TargetMode="External" Target="https://www.legis.iowa.gov/docs/ico/chapter/237.18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