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486—8.13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Personally identifiable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maintains systems of records which contain personally identifiable information.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8.13(1)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Rule-making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Rule-making records may contain information about people who make written or oral comments about proposed rules.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requires collection and retention of this information. It cannot be retrieved by an individual identifier. It is not stored in a computer system.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During the rule-writing process, committees are occasionally used to gather basic information. Minutes of committee meetings are available for public inspection. The minutes are retained.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Contested case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Contested case records are maintained in paper and computer files and contain names and identifying numbers of people involved. Evidence and documents submitted as a result of a hearing are contained in the contested case records.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Records are collected by authority of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10A.601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None of the information stored in a data processing system is compared with information in any other data processing system.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Records of hearings are recorded on magnetic cassette tapes or in written transcripts.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4.pdf" Type="http://schemas.openxmlformats.org/officeDocument/2006/relationships/hyperlink" Id="rId4"/>
    <Relationship TargetMode="External" Target="https://www.legis.iowa.gov/docs/ico/chapter/10A.601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