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Records, filings, and requests for public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