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481—2001.4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Custodian of records, filings, and requests for public 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