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351—1.4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(68B)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member and staff code of ethics.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Making monetary and in-kind contributions to the committees of candidates for Iowa public office is prohibited. However, contributions to candidates for federal office are permitted.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Serving as an officer or member of a candidate’s committee of a candidate for Iowa public office is prohibited, whether the service is volunteer or paid.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Making monetary or in-kind contributions to a political committee (PAC) is prohibited. However, contributions to a state party or a county central committee are permitted.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Running for or holding elected public office is prohibited. Running for or serving as an officer or member of any committee defined under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is prohibited.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Public personal endorsement of a candidate or publicly taking a position in support of or opposition to a ballot issue is prohibited. This rule does not prohibit a member of the board or staff from making a public personal endorsement of a federal candidate or a federal ballot issue. Members and staff of the board may attend and participate in a presidential caucus.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Serving as a delegate to a county or state political party convention is prohibited.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due to service on the board, members of the board shall not be public officials or public employees.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due to service on the board, members of the board shall not be registered lobbyists in the state of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prohibitions in this rule shall not apply to the spouse or other family members of a board member or employee of the board. However, actions by a spouse or other family member may create a potential conflict of interest on the part of the board member or employee that may necessitate recusal from a matter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68B.2A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68B.2A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68B.32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0233D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4/29/26, effective 6/3/26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8A.pdf" Type="http://schemas.openxmlformats.org/officeDocument/2006/relationships/hyperlink" Id="rId4"/>
    <Relationship TargetMode="External" Target="https://www.legis.iowa.gov/docs/ico/chapter/68B.2A.pdf" Type="http://schemas.openxmlformats.org/officeDocument/2006/relationships/hyperlink" Id="rId5"/>
    <Relationship TargetMode="External" Target="https://www.legis.iowa.gov/docs/ico/chapter/68B.2A.pdf" Type="http://schemas.openxmlformats.org/officeDocument/2006/relationships/hyperlink" Id="rId6"/>
    <Relationship TargetMode="External" Target="https://www.legis.iowa.gov/docs/ico/chapter/68B.32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