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351—1.2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(68B)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Requirements for requesting board advisory opinions.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1.2(1)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Who may request opinion.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Any person subject to the board’s jurisdiction may request a board advisory opinion. A governmental entity or local government official or employee not under the board’s jurisdiction may request a board advisory opinion on an issue subject to the board’s jurisdiction. A person requesting an opinion on the application of the ethics and lobbying laws in Iowa Code chapter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68B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as applied to the legislative branch of state government shall be referred to the senate and house ethics committees. The board may on its own motion issue opinions without receiving a formal request.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1.2(2)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Form of request.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request for an opinion shall be in writing and shall describe the specific transaction, conduct, or activity that the requesting person plans to undertake or is presently undertaking.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1.2(3)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Jurisdiction.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board will issue opinions pertaining only to Iowa Code chapters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68A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68B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or rules adopted thereunder.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68B.32A(12)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0233D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4/29/26, effective 6/3/26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8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68B.pdf" Type="http://schemas.openxmlformats.org/officeDocument/2006/relationships/hyperlink" Id="rId4"/>
    <Relationship TargetMode="External" Target="https://www.legis.iowa.gov/docs/ico/chapter/68A.pdf" Type="http://schemas.openxmlformats.org/officeDocument/2006/relationships/hyperlink" Id="rId5"/>
    <Relationship TargetMode="External" Target="https://www.legis.iowa.gov/docs/ico/chapter/68B.pdf" Type="http://schemas.openxmlformats.org/officeDocument/2006/relationships/hyperlink" Id="rId6"/>
    <Relationship TargetMode="External" Target="https://www.legis.iowa.gov/docs/ico/chapter/68B.32A.pdf" Type="http://schemas.openxmlformats.org/officeDocument/2006/relationships/hyperlink" Id="rId7"/>
    <Relationship Target="footer.xml" Type="http://schemas.openxmlformats.org/officeDocument/2006/relationships/footer" Id="rId8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