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301—5.9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records;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