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288—3.15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4">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(17A,22). The records listed may contain information about individuals. Unless otherwise designated, the authority for this office to maintain the record is provided by Iowa Code chapter </w:t>
      </w:r>
      <w:hyperlink r:id="rId5">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presented to the Iowa public broadcasting board are available from the administrator’s office, except those records concerning closed sessions which are exempt from disclosure under Iowa Code section </w:t>
      </w:r>
      <w:hyperlink r:id="rId6">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Board records contain information about people who participate in meetings. This information is collected pursuant to Iowa Code section </w:t>
      </w:r>
      <w:hyperlink r:id="rId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 xml:space="preserve">This includes documents concerning budget, property inventory, purchasing, yearly reports, office policies for employees, time sheets, printing and supply requisitions. These records may contain confidential information as discussed in rule </w:t>
      </w:r>
      <w:hyperlink r:id="rId8">
        <w:r>
          <w:rPr>
            <w:rStyle w:val="Hyperlink"/>
            <w:rFonts w:ascii="Times New Roman" w:hAnsi="Times New Roman"/>
            <w:b w:val="false"/>
            <w:i w:val="false"/>
            <w:color w:val="000000"/>
            <w:sz w:val="22"/>
          </w:rPr>
          <w:t>3.13</w:t>
        </w:r>
      </w:hyperlink>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and other materials. 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teacher’s guides, schedule books, brochures and pamphlets, press releases, statistical reports,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publications are open for public inspection, have no personally identifiable information and may have a charge to obtain.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Official documents executed during the promulgation of agency rules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3.15(6)</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Information in office manuals such as the employee’s manual or desk manuals may be confidential under Iowa Code section </w:t>
      </w:r>
      <w:hyperlink r:id="rId9">
        <w:r>
          <w:rPr>
            <w:rStyle w:val="Hyperlink"/>
            <w:rFonts w:ascii="Times New Roman" w:hAnsi="Times New Roman"/>
            <w:b w:val="false"/>
            <w:i w:val="false"/>
            <w:color w:val="000000"/>
            <w:sz w:val="22"/>
          </w:rPr>
          <w:t>17A.2(10)</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8.3.1.pdf" Type="http://schemas.openxmlformats.org/officeDocument/2006/relationships/hyperlink" Id="rId4"/>
    <Relationship TargetMode="External" Target="https://www.legis.iowa.gov/docs/ico/chapter/13.pdf" Type="http://schemas.openxmlformats.org/officeDocument/2006/relationships/hyperlink" Id="rId5"/>
    <Relationship TargetMode="External" Target="https://www.legis.iowa.gov/docs/ico/chapter/21.5.pdf" Type="http://schemas.openxmlformats.org/officeDocument/2006/relationships/hyperlink" Id="rId6"/>
    <Relationship TargetMode="External" Target="https://www.legis.iowa.gov/docs/ico/chapter/21.3.pdf" Type="http://schemas.openxmlformats.org/officeDocument/2006/relationships/hyperlink" Id="rId7"/>
    <Relationship TargetMode="External" Target="https://www.legis.iowa.gov/docs/iac/rule/288.3.13.pdf" Type="http://schemas.openxmlformats.org/officeDocument/2006/relationships/hyperlink" Id="rId8"/>
    <Relationship TargetMode="External" Target="https://www.legis.iowa.gov/docs/ico/chapter/17A.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