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288—3.14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sections </w:t>
      </w:r>
      <w:hyperlink r:id="rId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8.3.1.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