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283—6.1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Exceptions and additions.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