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282—11.32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Emergency adjudicative proceedings.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