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282—11.30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Stays of board actions.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