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282—11.29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Applications for rehearing.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