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Prehearing conference.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