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282—11.14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Service and filing of pleadings and other papers.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